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403-ПП/3775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3775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6045,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6045,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403-ПП/3775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09:32:30.962;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09:32:30.962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